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5-179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4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06.08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25.05.2026 №18810586260525011319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25.05.2026 №18810586260525011319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06.06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179</w:t>
      </w:r>
      <w:r>
        <w:rPr>
          <w:rFonts w:ascii="Times New Roman" w:eastAsia="Times New Roman" w:hAnsi="Times New Roman" w:cs="Times New Roman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0412365400665017942620189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